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403-ПП/4167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403-ПП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4167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Шкаф для бумаг, инвентарный номер: 4882, местонахождение: Челябинская обл., Агаповский район, с.Агаповка, ул.Труда, д.9а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Шкаф для бумаг, инвентарный номер: 4882, местонахождение: Челябинская обл., Агаповский район, с.Агаповка, ул.Труда, д.9а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1556.00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790"/>
        <w:gridCol w:w="5448"/>
        <w:gridCol w:w="5448"/>
        <w:gridCol w:w="1948"/>
      </w:tblGrid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1556.0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1400.40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1244.80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1089.20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933.60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778.00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622.40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466.80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311.20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155.60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140.04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124.48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108.92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93.36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77.80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62.24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46.68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31.12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15.56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10.89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6.22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1.55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403-ПП/4167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10:11:13.765;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10:11:13.765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1,55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1.55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1.55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